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DED7A">
      <w:pPr>
        <w:jc w:val="left"/>
        <w:rPr>
          <w:rFonts w:hint="default" w:ascii="黑体" w:hAnsi="黑体" w:eastAsia="黑体"/>
          <w:b/>
          <w:sz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lang w:val="en-US" w:eastAsia="zh-CN"/>
        </w:rPr>
        <w:t>编号：20261029-31</w:t>
      </w:r>
    </w:p>
    <w:p w14:paraId="32BE2380">
      <w:pPr>
        <w:jc w:val="center"/>
        <w:rPr>
          <w:lang w:eastAsia="zh-CN"/>
        </w:rPr>
      </w:pPr>
      <w:r>
        <w:rPr>
          <w:rFonts w:ascii="黑体" w:hAnsi="黑体" w:eastAsia="黑体"/>
          <w:b/>
          <w:sz w:val="32"/>
          <w:lang w:eastAsia="zh-CN"/>
        </w:rPr>
        <w:t>石英安瓿瓶耗材</w:t>
      </w:r>
      <w:r>
        <w:rPr>
          <w:rFonts w:hint="eastAsia" w:ascii="黑体" w:hAnsi="黑体" w:eastAsia="黑体"/>
          <w:b/>
          <w:sz w:val="32"/>
          <w:lang w:val="en-US" w:eastAsia="zh-CN"/>
        </w:rPr>
        <w:t>采购</w:t>
      </w:r>
    </w:p>
    <w:p w14:paraId="090215D1">
      <w:pPr>
        <w:adjustRightInd w:val="0"/>
        <w:snapToGrid w:val="0"/>
        <w:spacing w:after="240" w:afterLines="100"/>
        <w:rPr>
          <w:lang w:eastAsia="zh-CN"/>
        </w:rPr>
      </w:pPr>
      <w:r>
        <w:rPr>
          <w:b/>
          <w:sz w:val="24"/>
          <w:lang w:eastAsia="zh-CN"/>
        </w:rPr>
        <w:t>询价说明</w:t>
      </w:r>
    </w:p>
    <w:p w14:paraId="300BBB15">
      <w:pPr>
        <w:rPr>
          <w:lang w:eastAsia="zh-CN"/>
        </w:rPr>
      </w:pPr>
      <w:r>
        <w:rPr>
          <w:lang w:eastAsia="zh-CN"/>
        </w:rPr>
        <w:t>1. 本次询价采购物品为实验耗材——石英安瓿瓶。报价产品应为全新、合格产品，规格及技术指标应满足需求表要求。</w:t>
      </w:r>
    </w:p>
    <w:p w14:paraId="4D14EB65">
      <w:pPr>
        <w:rPr>
          <w:lang w:eastAsia="zh-CN"/>
        </w:rPr>
      </w:pPr>
      <w:r>
        <w:rPr>
          <w:lang w:eastAsia="zh-CN"/>
        </w:rPr>
        <w:t>2. 报价应为送达江苏师范大学校内指定地点的含税总价，包含产品费、包装费、运输费、装卸费及其他完成交付所需的全部费用，不另行收取未列明费用。</w:t>
      </w:r>
      <w:bookmarkStart w:id="0" w:name="_GoBack"/>
      <w:bookmarkEnd w:id="0"/>
    </w:p>
    <w:p w14:paraId="36976892">
      <w:pPr>
        <w:rPr>
          <w:lang w:eastAsia="zh-CN"/>
        </w:rPr>
      </w:pPr>
      <w:r>
        <w:rPr>
          <w:lang w:eastAsia="zh-CN"/>
        </w:rPr>
        <w:t>3. 请按需求表逐项报价，并注明生产厂家、产品型号/规格、交货周期及报价有效期。如所报产品与需求规格存在差异，请在“其他说明”中明确列出；未经说明的，视为完全响应需求。</w:t>
      </w:r>
    </w:p>
    <w:p w14:paraId="69936B93">
      <w:pPr>
        <w:rPr>
          <w:lang w:eastAsia="zh-CN"/>
        </w:rPr>
      </w:pPr>
      <w:r>
        <w:rPr>
          <w:lang w:eastAsia="zh-CN"/>
        </w:rPr>
        <w:t>4. 交货时间：原则上自合同签订之日起1个月内完成交货；如有不同，请在报价表中注明。</w:t>
      </w:r>
    </w:p>
    <w:p w14:paraId="5792CBA1">
      <w:pPr>
        <w:rPr>
          <w:lang w:eastAsia="zh-CN"/>
        </w:rPr>
      </w:pPr>
      <w:r>
        <w:rPr>
          <w:lang w:eastAsia="zh-CN"/>
        </w:rPr>
        <w:t>5. 付款方式：货到验收合格后一次性支付合同总价款的100%。</w:t>
      </w:r>
    </w:p>
    <w:p w14:paraId="359AC88A">
      <w:pPr>
        <w:rPr>
          <w:lang w:eastAsia="zh-CN"/>
        </w:rPr>
      </w:pPr>
      <w:r>
        <w:rPr>
          <w:lang w:eastAsia="zh-CN"/>
        </w:rPr>
        <w:t>6. 验收时如发现产品存在质量问题、规格不符或运输损坏，供方应负责退换货并承担由此产生的全部费用；运输费用由供方承担，并确保货物完好送达。</w:t>
      </w:r>
    </w:p>
    <w:p w14:paraId="7B191CC6">
      <w:pPr>
        <w:rPr>
          <w:rFonts w:hint="eastAsia"/>
          <w:lang w:eastAsia="zh-CN"/>
        </w:rPr>
      </w:pPr>
      <w:r>
        <w:rPr>
          <w:lang w:eastAsia="zh-CN"/>
        </w:rPr>
        <w:t>7. 响应文件密封后2026年11月4日16点前送到江苏师范大学泉山校区</w:t>
      </w:r>
      <w:r>
        <w:rPr>
          <w:rFonts w:hint="eastAsia"/>
          <w:lang w:eastAsia="zh-CN"/>
        </w:rPr>
        <w:t>7</w:t>
      </w:r>
      <w:r>
        <w:rPr>
          <w:lang w:eastAsia="zh-CN"/>
        </w:rPr>
        <w:t>号楼446办公室，联系人</w:t>
      </w:r>
      <w:r>
        <w:rPr>
          <w:rFonts w:hint="eastAsia"/>
          <w:lang w:eastAsia="zh-CN"/>
        </w:rPr>
        <w:t>：杨艳，电话：1</w:t>
      </w:r>
      <w:r>
        <w:rPr>
          <w:lang w:eastAsia="zh-CN"/>
        </w:rPr>
        <w:t>8761685952</w:t>
      </w:r>
    </w:p>
    <w:p w14:paraId="02A50BA3">
      <w:r>
        <w:rPr>
          <w:b/>
          <w:sz w:val="24"/>
        </w:rPr>
        <w:t>需方采购需求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417"/>
        <w:gridCol w:w="4082"/>
        <w:gridCol w:w="737"/>
        <w:gridCol w:w="737"/>
        <w:gridCol w:w="1474"/>
      </w:tblGrid>
      <w:tr w14:paraId="4483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shd w:val="clear" w:color="auto" w:fill="D9EAF7"/>
            <w:vAlign w:val="center"/>
          </w:tcPr>
          <w:p w14:paraId="10BC1368">
            <w:pPr>
              <w:spacing w:before="40" w:after="40" w:line="240" w:lineRule="auto"/>
              <w:jc w:val="center"/>
            </w:pPr>
            <w:r>
              <w:rPr>
                <w:b/>
                <w:sz w:val="18"/>
              </w:rPr>
              <w:t>序号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1A413030">
            <w:pPr>
              <w:spacing w:before="40" w:after="40" w:line="240" w:lineRule="auto"/>
              <w:jc w:val="center"/>
            </w:pPr>
            <w:r>
              <w:rPr>
                <w:b/>
                <w:sz w:val="18"/>
              </w:rPr>
              <w:t>耗材名称</w:t>
            </w:r>
          </w:p>
        </w:tc>
        <w:tc>
          <w:tcPr>
            <w:tcW w:w="4082" w:type="dxa"/>
            <w:shd w:val="clear" w:color="auto" w:fill="D9EAF7"/>
            <w:vAlign w:val="center"/>
          </w:tcPr>
          <w:p w14:paraId="51E25CC8">
            <w:pPr>
              <w:spacing w:before="40" w:after="40" w:line="240" w:lineRule="auto"/>
              <w:jc w:val="center"/>
            </w:pPr>
            <w:r>
              <w:rPr>
                <w:b/>
                <w:sz w:val="18"/>
              </w:rPr>
              <w:t>规格型号及技术要求</w:t>
            </w:r>
          </w:p>
        </w:tc>
        <w:tc>
          <w:tcPr>
            <w:tcW w:w="737" w:type="dxa"/>
            <w:shd w:val="clear" w:color="auto" w:fill="D9EAF7"/>
            <w:vAlign w:val="center"/>
          </w:tcPr>
          <w:p w14:paraId="740E3919">
            <w:pPr>
              <w:spacing w:before="40" w:after="40" w:line="240" w:lineRule="auto"/>
              <w:jc w:val="center"/>
            </w:pPr>
            <w:r>
              <w:rPr>
                <w:b/>
                <w:sz w:val="18"/>
              </w:rPr>
              <w:t>单位</w:t>
            </w:r>
          </w:p>
        </w:tc>
        <w:tc>
          <w:tcPr>
            <w:tcW w:w="737" w:type="dxa"/>
            <w:shd w:val="clear" w:color="auto" w:fill="D9EAF7"/>
            <w:vAlign w:val="center"/>
          </w:tcPr>
          <w:p w14:paraId="60B1691E">
            <w:pPr>
              <w:spacing w:before="40" w:after="40" w:line="240" w:lineRule="auto"/>
              <w:jc w:val="center"/>
            </w:pPr>
            <w:r>
              <w:rPr>
                <w:b/>
                <w:sz w:val="18"/>
              </w:rPr>
              <w:t>数量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111A999D">
            <w:pPr>
              <w:spacing w:before="40" w:after="40" w:line="240" w:lineRule="auto"/>
              <w:jc w:val="center"/>
            </w:pPr>
            <w:r>
              <w:rPr>
                <w:b/>
                <w:sz w:val="18"/>
              </w:rPr>
              <w:t>预算总额（元）</w:t>
            </w:r>
          </w:p>
        </w:tc>
      </w:tr>
      <w:tr w14:paraId="0A7E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1CAAE99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417" w:type="dxa"/>
            <w:vAlign w:val="center"/>
          </w:tcPr>
          <w:p w14:paraId="2798E3B9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石英安瓿瓶</w:t>
            </w:r>
          </w:p>
        </w:tc>
        <w:tc>
          <w:tcPr>
            <w:tcW w:w="4082" w:type="dxa"/>
            <w:vAlign w:val="center"/>
          </w:tcPr>
          <w:p w14:paraId="2F64F644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OD105 × ID100 × L450；[OH] &lt; 5 ppm</w:t>
            </w:r>
          </w:p>
        </w:tc>
        <w:tc>
          <w:tcPr>
            <w:tcW w:w="737" w:type="dxa"/>
            <w:vAlign w:val="center"/>
          </w:tcPr>
          <w:p w14:paraId="4F48622C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件</w:t>
            </w:r>
          </w:p>
        </w:tc>
        <w:tc>
          <w:tcPr>
            <w:tcW w:w="737" w:type="dxa"/>
            <w:vAlign w:val="center"/>
          </w:tcPr>
          <w:p w14:paraId="26EB192A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100</w:t>
            </w:r>
          </w:p>
        </w:tc>
        <w:tc>
          <w:tcPr>
            <w:tcW w:w="1474" w:type="dxa"/>
            <w:vAlign w:val="center"/>
          </w:tcPr>
          <w:p w14:paraId="2431184E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33,000.00</w:t>
            </w:r>
          </w:p>
        </w:tc>
      </w:tr>
      <w:tr w14:paraId="7653F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27FA12D1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417" w:type="dxa"/>
            <w:vAlign w:val="center"/>
          </w:tcPr>
          <w:p w14:paraId="3FB09AA4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石英安瓿瓶</w:t>
            </w:r>
          </w:p>
        </w:tc>
        <w:tc>
          <w:tcPr>
            <w:tcW w:w="4082" w:type="dxa"/>
            <w:vAlign w:val="center"/>
          </w:tcPr>
          <w:p w14:paraId="752960B0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OD115 × ID110 × L450；[OH] &lt; 5 ppm</w:t>
            </w:r>
          </w:p>
        </w:tc>
        <w:tc>
          <w:tcPr>
            <w:tcW w:w="737" w:type="dxa"/>
            <w:vAlign w:val="center"/>
          </w:tcPr>
          <w:p w14:paraId="4F6F3B58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件</w:t>
            </w:r>
          </w:p>
        </w:tc>
        <w:tc>
          <w:tcPr>
            <w:tcW w:w="737" w:type="dxa"/>
            <w:vAlign w:val="center"/>
          </w:tcPr>
          <w:p w14:paraId="79447F19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100</w:t>
            </w:r>
          </w:p>
        </w:tc>
        <w:tc>
          <w:tcPr>
            <w:tcW w:w="1474" w:type="dxa"/>
            <w:vAlign w:val="center"/>
          </w:tcPr>
          <w:p w14:paraId="53CCE402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35,000.00</w:t>
            </w:r>
          </w:p>
        </w:tc>
      </w:tr>
      <w:tr w14:paraId="5A78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0E92606C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417" w:type="dxa"/>
            <w:vAlign w:val="center"/>
          </w:tcPr>
          <w:p w14:paraId="2089B79F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石英安瓿瓶</w:t>
            </w:r>
          </w:p>
        </w:tc>
        <w:tc>
          <w:tcPr>
            <w:tcW w:w="4082" w:type="dxa"/>
            <w:vAlign w:val="center"/>
          </w:tcPr>
          <w:p w14:paraId="5E5624ED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OD34 × ID30 × L450；[OH] &lt; 5 ppm</w:t>
            </w:r>
          </w:p>
        </w:tc>
        <w:tc>
          <w:tcPr>
            <w:tcW w:w="737" w:type="dxa"/>
            <w:vAlign w:val="center"/>
          </w:tcPr>
          <w:p w14:paraId="29D393F5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件</w:t>
            </w:r>
          </w:p>
        </w:tc>
        <w:tc>
          <w:tcPr>
            <w:tcW w:w="737" w:type="dxa"/>
            <w:vAlign w:val="center"/>
          </w:tcPr>
          <w:p w14:paraId="34DFDB25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100</w:t>
            </w:r>
          </w:p>
        </w:tc>
        <w:tc>
          <w:tcPr>
            <w:tcW w:w="1474" w:type="dxa"/>
            <w:vAlign w:val="center"/>
          </w:tcPr>
          <w:p w14:paraId="0AE6FCAD">
            <w:pPr>
              <w:spacing w:before="40" w:after="40" w:line="240" w:lineRule="auto"/>
              <w:jc w:val="center"/>
            </w:pPr>
            <w:r>
              <w:rPr>
                <w:sz w:val="18"/>
              </w:rPr>
              <w:t>12,000.00</w:t>
            </w:r>
          </w:p>
        </w:tc>
      </w:tr>
      <w:tr w14:paraId="0E3E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60" w:type="dxa"/>
            <w:gridSpan w:val="4"/>
            <w:vAlign w:val="center"/>
          </w:tcPr>
          <w:p w14:paraId="5009D529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预算总额（含税）：人民币柒万柒仟元整（¥80,000.00）</w:t>
            </w:r>
          </w:p>
        </w:tc>
        <w:tc>
          <w:tcPr>
            <w:tcW w:w="737" w:type="dxa"/>
            <w:vAlign w:val="center"/>
          </w:tcPr>
          <w:p w14:paraId="244357B8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合计</w:t>
            </w:r>
          </w:p>
        </w:tc>
        <w:tc>
          <w:tcPr>
            <w:tcW w:w="1474" w:type="dxa"/>
            <w:vAlign w:val="center"/>
          </w:tcPr>
          <w:p w14:paraId="4688EECE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80,000.00</w:t>
            </w:r>
          </w:p>
        </w:tc>
      </w:tr>
    </w:tbl>
    <w:p w14:paraId="05577494"/>
    <w:p w14:paraId="6FDCBC01">
      <w:r>
        <w:br w:type="page"/>
      </w:r>
    </w:p>
    <w:p w14:paraId="09B7C230"/>
    <w:p w14:paraId="072016B4">
      <w:r>
        <w:rPr>
          <w:b/>
          <w:sz w:val="24"/>
        </w:rPr>
        <w:t>供方响应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 w14:paraId="3E8A9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9" w:type="dxa"/>
            <w:shd w:val="clear" w:color="auto" w:fill="D9EAF7"/>
            <w:vAlign w:val="center"/>
          </w:tcPr>
          <w:p w14:paraId="7513AF0F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序号</w:t>
            </w:r>
          </w:p>
        </w:tc>
        <w:tc>
          <w:tcPr>
            <w:tcW w:w="1289" w:type="dxa"/>
            <w:shd w:val="clear" w:color="auto" w:fill="D9EAF7"/>
            <w:vAlign w:val="center"/>
          </w:tcPr>
          <w:p w14:paraId="0F2FD115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耗材名称</w:t>
            </w:r>
          </w:p>
        </w:tc>
        <w:tc>
          <w:tcPr>
            <w:tcW w:w="1289" w:type="dxa"/>
            <w:shd w:val="clear" w:color="auto" w:fill="D9EAF7"/>
            <w:vAlign w:val="center"/>
          </w:tcPr>
          <w:p w14:paraId="3874C535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生产厂家</w:t>
            </w:r>
          </w:p>
        </w:tc>
        <w:tc>
          <w:tcPr>
            <w:tcW w:w="1289" w:type="dxa"/>
            <w:shd w:val="clear" w:color="auto" w:fill="D9EAF7"/>
            <w:vAlign w:val="center"/>
          </w:tcPr>
          <w:p w14:paraId="72BE4D08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规格型号</w:t>
            </w:r>
          </w:p>
        </w:tc>
        <w:tc>
          <w:tcPr>
            <w:tcW w:w="1289" w:type="dxa"/>
            <w:shd w:val="clear" w:color="auto" w:fill="D9EAF7"/>
            <w:vAlign w:val="center"/>
          </w:tcPr>
          <w:p w14:paraId="099E1064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数量</w:t>
            </w:r>
          </w:p>
        </w:tc>
        <w:tc>
          <w:tcPr>
            <w:tcW w:w="1289" w:type="dxa"/>
            <w:shd w:val="clear" w:color="auto" w:fill="D9EAF7"/>
            <w:vAlign w:val="center"/>
          </w:tcPr>
          <w:p w14:paraId="0FE76FC6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含税单价（元）</w:t>
            </w:r>
          </w:p>
        </w:tc>
        <w:tc>
          <w:tcPr>
            <w:tcW w:w="1289" w:type="dxa"/>
            <w:shd w:val="clear" w:color="auto" w:fill="D9EAF7"/>
            <w:vAlign w:val="center"/>
          </w:tcPr>
          <w:p w14:paraId="3CB7AF2F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含税合计（元）</w:t>
            </w:r>
          </w:p>
        </w:tc>
        <w:tc>
          <w:tcPr>
            <w:tcW w:w="1289" w:type="dxa"/>
            <w:shd w:val="clear" w:color="auto" w:fill="D9EAF7"/>
            <w:vAlign w:val="center"/>
          </w:tcPr>
          <w:p w14:paraId="6DC87703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交货时间</w:t>
            </w:r>
          </w:p>
        </w:tc>
      </w:tr>
      <w:tr w14:paraId="00F13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9" w:type="dxa"/>
            <w:vAlign w:val="center"/>
          </w:tcPr>
          <w:p w14:paraId="670B7F0F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289" w:type="dxa"/>
            <w:vAlign w:val="center"/>
          </w:tcPr>
          <w:p w14:paraId="3F16607B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石英安瓿瓶</w:t>
            </w:r>
          </w:p>
        </w:tc>
        <w:tc>
          <w:tcPr>
            <w:tcW w:w="1289" w:type="dxa"/>
            <w:vAlign w:val="center"/>
          </w:tcPr>
          <w:p w14:paraId="58801617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44DC4E2A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OD105 × ID100 × L450；[OH] &lt; 5 ppm</w:t>
            </w:r>
          </w:p>
        </w:tc>
        <w:tc>
          <w:tcPr>
            <w:tcW w:w="1289" w:type="dxa"/>
            <w:vAlign w:val="center"/>
          </w:tcPr>
          <w:p w14:paraId="52AF8AFB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100</w:t>
            </w:r>
          </w:p>
        </w:tc>
        <w:tc>
          <w:tcPr>
            <w:tcW w:w="1289" w:type="dxa"/>
            <w:vAlign w:val="center"/>
          </w:tcPr>
          <w:p w14:paraId="3373A456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76745952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68939613">
            <w:pPr>
              <w:spacing w:before="60" w:after="60" w:line="240" w:lineRule="auto"/>
              <w:jc w:val="center"/>
            </w:pPr>
          </w:p>
        </w:tc>
      </w:tr>
      <w:tr w14:paraId="33BF6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89" w:type="dxa"/>
            <w:vAlign w:val="center"/>
          </w:tcPr>
          <w:p w14:paraId="40E4AF51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289" w:type="dxa"/>
            <w:vAlign w:val="center"/>
          </w:tcPr>
          <w:p w14:paraId="20267E6F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石英安瓿瓶</w:t>
            </w:r>
          </w:p>
        </w:tc>
        <w:tc>
          <w:tcPr>
            <w:tcW w:w="1289" w:type="dxa"/>
            <w:vAlign w:val="center"/>
          </w:tcPr>
          <w:p w14:paraId="7FCD3C9D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7F9B607F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OD115 × ID110 × L450；[OH] &lt; 5 ppm</w:t>
            </w:r>
          </w:p>
        </w:tc>
        <w:tc>
          <w:tcPr>
            <w:tcW w:w="1289" w:type="dxa"/>
            <w:vAlign w:val="center"/>
          </w:tcPr>
          <w:p w14:paraId="06D1E5F2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100</w:t>
            </w:r>
          </w:p>
        </w:tc>
        <w:tc>
          <w:tcPr>
            <w:tcW w:w="1289" w:type="dxa"/>
            <w:vAlign w:val="center"/>
          </w:tcPr>
          <w:p w14:paraId="3D6F277E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6C4AD78D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0E3C20B4">
            <w:pPr>
              <w:spacing w:before="60" w:after="60" w:line="240" w:lineRule="auto"/>
              <w:jc w:val="center"/>
            </w:pPr>
          </w:p>
        </w:tc>
      </w:tr>
      <w:tr w14:paraId="2810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9" w:type="dxa"/>
            <w:vAlign w:val="center"/>
          </w:tcPr>
          <w:p w14:paraId="504D4BC8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289" w:type="dxa"/>
            <w:vAlign w:val="center"/>
          </w:tcPr>
          <w:p w14:paraId="40611099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石英安瓿瓶</w:t>
            </w:r>
          </w:p>
        </w:tc>
        <w:tc>
          <w:tcPr>
            <w:tcW w:w="1289" w:type="dxa"/>
            <w:vAlign w:val="center"/>
          </w:tcPr>
          <w:p w14:paraId="66C6885C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696A15E6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OD34 × ID30 × L450；[OH] &lt; 5 ppm</w:t>
            </w:r>
          </w:p>
        </w:tc>
        <w:tc>
          <w:tcPr>
            <w:tcW w:w="1289" w:type="dxa"/>
            <w:vAlign w:val="center"/>
          </w:tcPr>
          <w:p w14:paraId="25D708A6">
            <w:pPr>
              <w:spacing w:before="60" w:after="60" w:line="240" w:lineRule="auto"/>
              <w:jc w:val="center"/>
            </w:pPr>
            <w:r>
              <w:rPr>
                <w:sz w:val="17"/>
              </w:rPr>
              <w:t>100</w:t>
            </w:r>
          </w:p>
        </w:tc>
        <w:tc>
          <w:tcPr>
            <w:tcW w:w="1289" w:type="dxa"/>
            <w:vAlign w:val="center"/>
          </w:tcPr>
          <w:p w14:paraId="457397F4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7E9948B3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5986EBCB">
            <w:pPr>
              <w:spacing w:before="60" w:after="60" w:line="240" w:lineRule="auto"/>
              <w:jc w:val="center"/>
            </w:pPr>
          </w:p>
        </w:tc>
      </w:tr>
      <w:tr w14:paraId="5D7C2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5" w:type="dxa"/>
            <w:gridSpan w:val="5"/>
            <w:vAlign w:val="center"/>
          </w:tcPr>
          <w:p w14:paraId="23A90798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b/>
                <w:sz w:val="17"/>
                <w:lang w:eastAsia="zh-CN"/>
              </w:rPr>
              <w:t>报价总额（含税，人民币大写）：</w:t>
            </w:r>
          </w:p>
        </w:tc>
        <w:tc>
          <w:tcPr>
            <w:tcW w:w="1289" w:type="dxa"/>
            <w:vAlign w:val="center"/>
          </w:tcPr>
          <w:p w14:paraId="26951BE0">
            <w:pPr>
              <w:spacing w:before="60" w:after="60" w:line="240" w:lineRule="auto"/>
              <w:jc w:val="center"/>
            </w:pPr>
            <w:r>
              <w:rPr>
                <w:b/>
                <w:sz w:val="17"/>
              </w:rPr>
              <w:t>报价总额</w:t>
            </w:r>
          </w:p>
        </w:tc>
        <w:tc>
          <w:tcPr>
            <w:tcW w:w="1289" w:type="dxa"/>
            <w:vAlign w:val="center"/>
          </w:tcPr>
          <w:p w14:paraId="415B290E">
            <w:pPr>
              <w:spacing w:before="60" w:after="60" w:line="240" w:lineRule="auto"/>
              <w:jc w:val="center"/>
            </w:pPr>
          </w:p>
        </w:tc>
        <w:tc>
          <w:tcPr>
            <w:tcW w:w="1289" w:type="dxa"/>
            <w:vAlign w:val="center"/>
          </w:tcPr>
          <w:p w14:paraId="6142DF44">
            <w:pPr>
              <w:spacing w:before="60" w:after="60" w:line="240" w:lineRule="auto"/>
              <w:jc w:val="center"/>
            </w:pPr>
          </w:p>
        </w:tc>
      </w:tr>
    </w:tbl>
    <w:p w14:paraId="7E81983D">
      <w:pPr>
        <w:rPr>
          <w:lang w:eastAsia="zh-CN"/>
        </w:rPr>
      </w:pPr>
      <w:r>
        <w:rPr>
          <w:lang w:eastAsia="zh-CN"/>
        </w:rPr>
        <w:t>交货周期/报价有效期：____________________________________________________________</w:t>
      </w:r>
    </w:p>
    <w:p w14:paraId="4CBA4F1A">
      <w:pPr>
        <w:rPr>
          <w:lang w:eastAsia="zh-CN"/>
        </w:rPr>
      </w:pPr>
      <w:r>
        <w:rPr>
          <w:lang w:eastAsia="zh-CN"/>
        </w:rPr>
        <w:t>质量及售后承诺：__________________________________________________________________</w:t>
      </w:r>
    </w:p>
    <w:p w14:paraId="22796480">
      <w:pPr>
        <w:rPr>
          <w:lang w:eastAsia="zh-CN"/>
        </w:rPr>
      </w:pPr>
      <w:r>
        <w:rPr>
          <w:lang w:eastAsia="zh-CN"/>
        </w:rPr>
        <w:t>其他说明：________________________________________________________________________</w:t>
      </w:r>
    </w:p>
    <w:p w14:paraId="261143FD">
      <w:pPr>
        <w:rPr>
          <w:lang w:eastAsia="zh-CN"/>
        </w:rPr>
      </w:pPr>
      <w:r>
        <w:rPr>
          <w:lang w:eastAsia="zh-CN"/>
        </w:rPr>
        <w:t>供方单位名称（盖章）：____________________________</w:t>
      </w:r>
    </w:p>
    <w:p w14:paraId="7F6A114E">
      <w:pPr>
        <w:rPr>
          <w:lang w:eastAsia="zh-CN"/>
        </w:rPr>
      </w:pPr>
      <w:r>
        <w:rPr>
          <w:lang w:eastAsia="zh-CN"/>
        </w:rPr>
        <w:t>联系人：________________  联系电话：________________</w:t>
      </w:r>
    </w:p>
    <w:p w14:paraId="2326D9B8">
      <w:pPr>
        <w:rPr>
          <w:lang w:eastAsia="zh-CN"/>
        </w:rPr>
      </w:pPr>
      <w:r>
        <w:rPr>
          <w:lang w:eastAsia="zh-CN"/>
        </w:rPr>
        <w:t>日期：________年____月____日</w:t>
      </w:r>
    </w:p>
    <w:sectPr>
      <w:pgSz w:w="12240" w:h="15840"/>
      <w:pgMar w:top="1020" w:right="964" w:bottom="1020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3AD5"/>
    <w:rsid w:val="00034616"/>
    <w:rsid w:val="0006063C"/>
    <w:rsid w:val="000E0825"/>
    <w:rsid w:val="00101BE6"/>
    <w:rsid w:val="00104EBF"/>
    <w:rsid w:val="0015074B"/>
    <w:rsid w:val="00183BEC"/>
    <w:rsid w:val="0029639D"/>
    <w:rsid w:val="00326F90"/>
    <w:rsid w:val="00350C44"/>
    <w:rsid w:val="003C5076"/>
    <w:rsid w:val="005B1376"/>
    <w:rsid w:val="006D59B1"/>
    <w:rsid w:val="00742254"/>
    <w:rsid w:val="00790971"/>
    <w:rsid w:val="009A1CC6"/>
    <w:rsid w:val="00AA1D8D"/>
    <w:rsid w:val="00B47730"/>
    <w:rsid w:val="00CB0664"/>
    <w:rsid w:val="00D6151A"/>
    <w:rsid w:val="00F82ECF"/>
    <w:rsid w:val="00FC693F"/>
    <w:rsid w:val="0607677F"/>
    <w:rsid w:val="4B9A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680</Words>
  <Characters>1127</Characters>
  <Lines>8</Lines>
  <Paragraphs>2</Paragraphs>
  <TotalTime>9</TotalTime>
  <ScaleCrop>false</ScaleCrop>
  <LinksUpToDate>false</LinksUpToDate>
  <CharactersWithSpaces>1178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Lc</cp:lastModifiedBy>
  <dcterms:modified xsi:type="dcterms:W3CDTF">2026-10-29T07:06:46Z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eyJoZGlkIjoiMjZmYmM5MWVlYWQzYTI1NDdmNjJjMDBlZmZlZWI1MWQiLCJ1c2VySWQiOiI5NzQzMDM5MTEifQ==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EB0A3BCB289F4091AEC1D6787AC4A05D_12</vt:lpwstr>
  </property>
</Properties>
</file>